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AEEF" w14:textId="77777777" w:rsidR="00566731" w:rsidRPr="006D4E99" w:rsidRDefault="007B30BA">
      <w:pPr>
        <w:framePr w:hSpace="142" w:wrap="around" w:vAnchor="text" w:hAnchor="page" w:x="8069" w:y="-838"/>
        <w:rPr>
          <w:rFonts w:cs="Arial"/>
        </w:rPr>
      </w:pPr>
      <w:r>
        <w:rPr>
          <w:rFonts w:cs="Arial"/>
          <w:noProof/>
        </w:rPr>
        <w:drawing>
          <wp:inline distT="0" distB="0" distL="0" distR="0" wp14:anchorId="1828381A" wp14:editId="59FCF1D2">
            <wp:extent cx="1098550" cy="100965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8550" cy="1009650"/>
                    </a:xfrm>
                    <a:prstGeom prst="rect">
                      <a:avLst/>
                    </a:prstGeom>
                    <a:noFill/>
                    <a:ln>
                      <a:noFill/>
                    </a:ln>
                  </pic:spPr>
                </pic:pic>
              </a:graphicData>
            </a:graphic>
          </wp:inline>
        </w:drawing>
      </w:r>
    </w:p>
    <w:p w14:paraId="5A0FF98A" w14:textId="77777777" w:rsidR="00566731" w:rsidRPr="006D4E99" w:rsidRDefault="00566731" w:rsidP="005D4065">
      <w:pPr>
        <w:spacing w:line="240" w:lineRule="auto"/>
        <w:rPr>
          <w:rFonts w:cs="Arial"/>
          <w:sz w:val="18"/>
        </w:rPr>
      </w:pPr>
    </w:p>
    <w:p w14:paraId="31E5007F" w14:textId="77777777" w:rsidR="00566731" w:rsidRPr="006D4E99" w:rsidRDefault="00566731" w:rsidP="005D4065">
      <w:pPr>
        <w:spacing w:line="240" w:lineRule="auto"/>
        <w:rPr>
          <w:rFonts w:cs="Arial"/>
          <w:sz w:val="18"/>
        </w:rPr>
      </w:pPr>
    </w:p>
    <w:p w14:paraId="3950C80D" w14:textId="77777777" w:rsidR="00566731" w:rsidRPr="006D4E99" w:rsidRDefault="00566731" w:rsidP="005D4065">
      <w:pPr>
        <w:spacing w:line="240" w:lineRule="auto"/>
        <w:rPr>
          <w:rFonts w:cs="Arial"/>
          <w:sz w:val="18"/>
        </w:rPr>
      </w:pPr>
    </w:p>
    <w:p w14:paraId="6B17723D" w14:textId="77777777" w:rsidR="00566731" w:rsidRPr="006D4E99" w:rsidRDefault="00566731" w:rsidP="005D4065">
      <w:pPr>
        <w:spacing w:line="240" w:lineRule="auto"/>
        <w:rPr>
          <w:rFonts w:cs="Arial"/>
          <w:sz w:val="18"/>
        </w:rPr>
      </w:pPr>
    </w:p>
    <w:p w14:paraId="7D866DF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792F9D94" w14:textId="77777777">
        <w:tc>
          <w:tcPr>
            <w:tcW w:w="6591" w:type="dxa"/>
          </w:tcPr>
          <w:p w14:paraId="29368F67"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2D282C13"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6FF936BF" w14:textId="77777777">
        <w:tc>
          <w:tcPr>
            <w:tcW w:w="6591" w:type="dxa"/>
          </w:tcPr>
          <w:p w14:paraId="32BD3E50" w14:textId="77777777" w:rsidR="00566731" w:rsidRPr="006D4E99" w:rsidRDefault="00566731" w:rsidP="005D4065">
            <w:pPr>
              <w:spacing w:line="240" w:lineRule="auto"/>
              <w:rPr>
                <w:rFonts w:cs="Arial"/>
                <w:sz w:val="14"/>
              </w:rPr>
            </w:pPr>
          </w:p>
        </w:tc>
        <w:tc>
          <w:tcPr>
            <w:tcW w:w="3685" w:type="dxa"/>
            <w:gridSpan w:val="2"/>
          </w:tcPr>
          <w:p w14:paraId="210C4D2B" w14:textId="77777777" w:rsidR="00566731" w:rsidRPr="006D4E99" w:rsidRDefault="00566731" w:rsidP="005D4065">
            <w:pPr>
              <w:spacing w:line="240" w:lineRule="auto"/>
              <w:rPr>
                <w:rFonts w:cs="Arial"/>
                <w:sz w:val="16"/>
              </w:rPr>
            </w:pPr>
          </w:p>
        </w:tc>
      </w:tr>
      <w:tr w:rsidR="00566731" w:rsidRPr="006D4E99" w14:paraId="21253969" w14:textId="77777777">
        <w:tc>
          <w:tcPr>
            <w:tcW w:w="6591" w:type="dxa"/>
          </w:tcPr>
          <w:p w14:paraId="46B62C35" w14:textId="77777777" w:rsidR="00566731" w:rsidRPr="006D4E99" w:rsidRDefault="00566731" w:rsidP="005D4065">
            <w:pPr>
              <w:spacing w:line="240" w:lineRule="auto"/>
              <w:rPr>
                <w:rFonts w:cs="Arial"/>
                <w:noProof/>
              </w:rPr>
            </w:pPr>
          </w:p>
          <w:p w14:paraId="55CAB99B" w14:textId="77777777" w:rsidR="006D4E99" w:rsidRPr="006D4E99" w:rsidRDefault="006D4E99" w:rsidP="005D4065">
            <w:pPr>
              <w:spacing w:line="240" w:lineRule="auto"/>
              <w:rPr>
                <w:rFonts w:cs="Arial"/>
                <w:noProof/>
              </w:rPr>
            </w:pPr>
          </w:p>
          <w:p w14:paraId="5D3F4CAB" w14:textId="77777777" w:rsidR="00566731" w:rsidRPr="006D4E99" w:rsidRDefault="00566731" w:rsidP="005D4065">
            <w:pPr>
              <w:spacing w:line="240" w:lineRule="auto"/>
              <w:rPr>
                <w:rFonts w:cs="Arial"/>
                <w:noProof/>
              </w:rPr>
            </w:pPr>
          </w:p>
          <w:p w14:paraId="606D2266" w14:textId="77777777" w:rsidR="006D4E99" w:rsidRPr="006D4E99" w:rsidRDefault="006D4E99" w:rsidP="005D4065">
            <w:pPr>
              <w:spacing w:line="240" w:lineRule="auto"/>
              <w:rPr>
                <w:rFonts w:cs="Arial"/>
                <w:b/>
                <w:noProof/>
              </w:rPr>
            </w:pPr>
            <w:r w:rsidRPr="006D4E99">
              <w:rPr>
                <w:rFonts w:cs="Arial"/>
                <w:b/>
                <w:noProof/>
              </w:rPr>
              <w:t>An die</w:t>
            </w:r>
          </w:p>
          <w:p w14:paraId="55CD7A92"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46E412DF"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36B4DB11" w14:textId="77777777" w:rsidR="00566731" w:rsidRPr="006D4E99" w:rsidRDefault="00E37934" w:rsidP="005D4065">
            <w:pPr>
              <w:spacing w:line="240" w:lineRule="auto"/>
              <w:rPr>
                <w:rFonts w:cs="Arial"/>
                <w:b/>
              </w:rPr>
            </w:pPr>
            <w:r>
              <w:rPr>
                <w:rFonts w:cs="Arial"/>
                <w:b/>
              </w:rPr>
              <w:t>und Kommunikation</w:t>
            </w:r>
          </w:p>
          <w:p w14:paraId="13FD5438" w14:textId="77777777" w:rsidR="00566731" w:rsidRDefault="00566731" w:rsidP="005D4065">
            <w:pPr>
              <w:spacing w:line="240" w:lineRule="auto"/>
              <w:rPr>
                <w:rFonts w:cs="Arial"/>
                <w:b/>
              </w:rPr>
            </w:pPr>
          </w:p>
          <w:p w14:paraId="7C1F8844" w14:textId="77777777" w:rsidR="00853614" w:rsidRPr="006D4E99" w:rsidRDefault="00853614" w:rsidP="005D4065">
            <w:pPr>
              <w:spacing w:line="240" w:lineRule="auto"/>
              <w:rPr>
                <w:rFonts w:cs="Arial"/>
                <w:b/>
              </w:rPr>
            </w:pPr>
          </w:p>
          <w:p w14:paraId="79D405D1" w14:textId="42FA2E5A" w:rsidR="00566731" w:rsidRPr="00853614" w:rsidRDefault="00566731" w:rsidP="005D4065">
            <w:pPr>
              <w:tabs>
                <w:tab w:val="left" w:pos="1304"/>
                <w:tab w:val="left" w:pos="1347"/>
              </w:tabs>
              <w:spacing w:after="80" w:line="240" w:lineRule="auto"/>
              <w:rPr>
                <w:rFonts w:cs="Arial"/>
              </w:rPr>
            </w:pPr>
            <w:r w:rsidRPr="006D4E99">
              <w:rPr>
                <w:rFonts w:cs="Arial"/>
                <w:sz w:val="14"/>
              </w:rPr>
              <w:t>Datum:</w:t>
            </w:r>
            <w:r w:rsidR="00403706">
              <w:rPr>
                <w:rFonts w:cs="Arial"/>
                <w:sz w:val="14"/>
              </w:rPr>
              <w:t xml:space="preserve"> </w:t>
            </w:r>
            <w:r w:rsidR="005A0798">
              <w:rPr>
                <w:rFonts w:cs="Arial"/>
                <w:sz w:val="14"/>
              </w:rPr>
              <w:t>0</w:t>
            </w:r>
            <w:r w:rsidR="00723C4E">
              <w:rPr>
                <w:rFonts w:cs="Arial"/>
                <w:sz w:val="14"/>
              </w:rPr>
              <w:t>3</w:t>
            </w:r>
            <w:r w:rsidR="005A0798">
              <w:rPr>
                <w:rFonts w:cs="Arial"/>
                <w:sz w:val="14"/>
              </w:rPr>
              <w:t xml:space="preserve">.11. </w:t>
            </w:r>
            <w:r w:rsidR="00403706">
              <w:rPr>
                <w:rFonts w:cs="Arial"/>
                <w:sz w:val="14"/>
              </w:rPr>
              <w:t>2026</w:t>
            </w:r>
            <w:r w:rsidRPr="006D4E99">
              <w:rPr>
                <w:rFonts w:cs="Arial"/>
                <w:sz w:val="14"/>
              </w:rPr>
              <w:tab/>
            </w:r>
            <w:r w:rsidRPr="006D4E99">
              <w:rPr>
                <w:rFonts w:cs="Arial"/>
                <w:sz w:val="14"/>
              </w:rPr>
              <w:tab/>
            </w:r>
          </w:p>
          <w:p w14:paraId="4F998211" w14:textId="4B95CF98" w:rsidR="00403706" w:rsidRDefault="00566731" w:rsidP="00862A5C">
            <w:pPr>
              <w:tabs>
                <w:tab w:val="left" w:pos="1304"/>
                <w:tab w:val="left" w:pos="1347"/>
              </w:tabs>
              <w:spacing w:after="80" w:line="240" w:lineRule="auto"/>
              <w:rPr>
                <w:rFonts w:cs="Arial"/>
                <w:sz w:val="14"/>
              </w:rPr>
            </w:pPr>
            <w:r w:rsidRPr="006D4E99">
              <w:rPr>
                <w:rFonts w:cs="Arial"/>
                <w:sz w:val="14"/>
              </w:rPr>
              <w:t>Auskunft erteilt:</w:t>
            </w:r>
            <w:r w:rsidR="00B26C46">
              <w:rPr>
                <w:rFonts w:cs="Arial"/>
                <w:sz w:val="14"/>
              </w:rPr>
              <w:t xml:space="preserve"> </w:t>
            </w:r>
            <w:r w:rsidR="00B37CC0">
              <w:rPr>
                <w:rFonts w:cs="Arial"/>
                <w:sz w:val="14"/>
              </w:rPr>
              <w:t>Malina Kruse-Wiegand</w:t>
            </w:r>
          </w:p>
          <w:p w14:paraId="7F7604D0" w14:textId="137F2C94" w:rsidR="00403706" w:rsidRDefault="00403706" w:rsidP="00862A5C">
            <w:pPr>
              <w:tabs>
                <w:tab w:val="left" w:pos="1304"/>
                <w:tab w:val="left" w:pos="1347"/>
              </w:tabs>
              <w:spacing w:after="80" w:line="240" w:lineRule="auto"/>
              <w:rPr>
                <w:rFonts w:cs="Arial"/>
                <w:sz w:val="14"/>
              </w:rPr>
            </w:pPr>
            <w:r>
              <w:rPr>
                <w:rFonts w:cs="Arial"/>
                <w:sz w:val="14"/>
              </w:rPr>
              <w:t>Tel: 0541 – 501</w:t>
            </w:r>
            <w:r w:rsidR="00BA7DA7">
              <w:rPr>
                <w:rFonts w:cs="Arial"/>
                <w:sz w:val="14"/>
              </w:rPr>
              <w:t xml:space="preserve"> 2463</w:t>
            </w:r>
            <w:r>
              <w:rPr>
                <w:rFonts w:cs="Arial"/>
                <w:sz w:val="14"/>
              </w:rPr>
              <w:t xml:space="preserve"> </w:t>
            </w:r>
          </w:p>
          <w:p w14:paraId="790A7486" w14:textId="4F8DFE32" w:rsidR="00566731" w:rsidRPr="006D4E99" w:rsidRDefault="00403706" w:rsidP="00862A5C">
            <w:pPr>
              <w:tabs>
                <w:tab w:val="left" w:pos="1304"/>
                <w:tab w:val="left" w:pos="1347"/>
              </w:tabs>
              <w:spacing w:after="80" w:line="240" w:lineRule="auto"/>
              <w:rPr>
                <w:rFonts w:cs="Arial"/>
              </w:rPr>
            </w:pPr>
            <w:r>
              <w:rPr>
                <w:rFonts w:cs="Arial"/>
                <w:sz w:val="14"/>
              </w:rPr>
              <w:t xml:space="preserve">Mail: </w:t>
            </w:r>
            <w:r w:rsidR="00B37CC0">
              <w:rPr>
                <w:rFonts w:cs="Arial"/>
                <w:sz w:val="14"/>
              </w:rPr>
              <w:t>malina.kruse-wiegand</w:t>
            </w:r>
            <w:r w:rsidR="00BA7DA7">
              <w:rPr>
                <w:rFonts w:cs="Arial"/>
                <w:sz w:val="14"/>
              </w:rPr>
              <w:t>@LKOS.de</w:t>
            </w:r>
            <w:r w:rsidR="00566731" w:rsidRPr="006D4E99">
              <w:rPr>
                <w:rFonts w:cs="Arial"/>
                <w:sz w:val="14"/>
              </w:rPr>
              <w:tab/>
            </w:r>
          </w:p>
        </w:tc>
      </w:tr>
      <w:tr w:rsidR="00566731" w:rsidRPr="006051C9" w14:paraId="6C9081BB" w14:textId="77777777">
        <w:trPr>
          <w:trHeight w:val="874"/>
        </w:trPr>
        <w:tc>
          <w:tcPr>
            <w:tcW w:w="6591" w:type="dxa"/>
          </w:tcPr>
          <w:p w14:paraId="6D78DBEE" w14:textId="77777777" w:rsidR="00FB6270" w:rsidRPr="006051C9" w:rsidRDefault="00FB6270" w:rsidP="005D4065">
            <w:pPr>
              <w:spacing w:after="40" w:line="240" w:lineRule="auto"/>
              <w:rPr>
                <w:rFonts w:cs="Arial"/>
                <w:b/>
                <w:noProof/>
                <w:spacing w:val="60"/>
              </w:rPr>
            </w:pPr>
          </w:p>
          <w:p w14:paraId="2C182705" w14:textId="75B47CF9" w:rsidR="00566731" w:rsidRPr="006051C9" w:rsidRDefault="00566731" w:rsidP="005D4065">
            <w:pPr>
              <w:spacing w:after="40" w:line="240" w:lineRule="auto"/>
              <w:rPr>
                <w:rFonts w:cs="Arial"/>
              </w:rPr>
            </w:pPr>
            <w:r w:rsidRPr="006051C9">
              <w:rPr>
                <w:rFonts w:cs="Arial"/>
                <w:b/>
                <w:noProof/>
                <w:spacing w:val="60"/>
                <w:sz w:val="52"/>
                <w:szCs w:val="52"/>
              </w:rPr>
              <w:t>Pressemitteilung</w:t>
            </w:r>
          </w:p>
        </w:tc>
        <w:tc>
          <w:tcPr>
            <w:tcW w:w="1276" w:type="dxa"/>
          </w:tcPr>
          <w:p w14:paraId="359DB54C" w14:textId="588CE48C" w:rsidR="00403706" w:rsidRPr="006051C9" w:rsidRDefault="00566731" w:rsidP="00403706">
            <w:pPr>
              <w:spacing w:after="80" w:line="240" w:lineRule="auto"/>
              <w:rPr>
                <w:rFonts w:cs="Arial"/>
                <w:lang w:val="fr-FR"/>
              </w:rPr>
            </w:pPr>
            <w:r w:rsidRPr="006051C9">
              <w:rPr>
                <w:rFonts w:cs="Arial"/>
              </w:rPr>
              <w:br/>
            </w:r>
          </w:p>
          <w:p w14:paraId="1BD93132" w14:textId="4BCE9766" w:rsidR="00566731" w:rsidRPr="006051C9" w:rsidRDefault="00566731" w:rsidP="005D4065">
            <w:pPr>
              <w:spacing w:after="80" w:line="240" w:lineRule="auto"/>
              <w:rPr>
                <w:rFonts w:cs="Arial"/>
                <w:lang w:val="fr-FR"/>
              </w:rPr>
            </w:pPr>
          </w:p>
        </w:tc>
        <w:tc>
          <w:tcPr>
            <w:tcW w:w="2409" w:type="dxa"/>
          </w:tcPr>
          <w:p w14:paraId="76411950" w14:textId="304CC6A0" w:rsidR="00195B79" w:rsidRPr="006051C9" w:rsidRDefault="00195B79" w:rsidP="005D4065">
            <w:pPr>
              <w:spacing w:line="240" w:lineRule="auto"/>
              <w:rPr>
                <w:rFonts w:cs="Arial"/>
                <w:lang w:val="fr-FR"/>
              </w:rPr>
            </w:pPr>
          </w:p>
          <w:p w14:paraId="69981931" w14:textId="068F4355" w:rsidR="00FB6270" w:rsidRPr="006051C9" w:rsidRDefault="00FB6270" w:rsidP="005D4065">
            <w:pPr>
              <w:spacing w:line="240" w:lineRule="auto"/>
              <w:rPr>
                <w:rFonts w:cs="Arial"/>
                <w:lang w:val="fr-FR"/>
              </w:rPr>
            </w:pPr>
          </w:p>
          <w:p w14:paraId="13B39CBC" w14:textId="22EB237A" w:rsidR="00566731" w:rsidRPr="006051C9" w:rsidRDefault="007B30BA" w:rsidP="005D4065">
            <w:pPr>
              <w:spacing w:line="240" w:lineRule="auto"/>
              <w:rPr>
                <w:rFonts w:cs="Arial"/>
                <w:lang w:val="fr-FR"/>
              </w:rPr>
            </w:pPr>
            <w:r w:rsidRPr="006051C9">
              <w:rPr>
                <w:noProof/>
              </w:rPr>
              <mc:AlternateContent>
                <mc:Choice Requires="wps">
                  <w:drawing>
                    <wp:anchor distT="0" distB="0" distL="114300" distR="114300" simplePos="0" relativeHeight="251656192" behindDoc="0" locked="1" layoutInCell="0" allowOverlap="1" wp14:anchorId="2E1A27B6" wp14:editId="3C723959">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68214C"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sidRPr="006051C9">
              <w:rPr>
                <w:noProof/>
              </w:rPr>
              <mc:AlternateContent>
                <mc:Choice Requires="wps">
                  <w:drawing>
                    <wp:anchor distT="0" distB="0" distL="114300" distR="114300" simplePos="0" relativeHeight="251657216" behindDoc="0" locked="1" layoutInCell="0" allowOverlap="1" wp14:anchorId="050EE912" wp14:editId="281013EF">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A14948"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14:paraId="6D19BCE2" w14:textId="77777777" w:rsidR="009066FA" w:rsidRDefault="009066FA" w:rsidP="009066FA">
      <w:pPr>
        <w:spacing w:after="120"/>
        <w:rPr>
          <w:b/>
          <w:bCs/>
        </w:rPr>
      </w:pPr>
    </w:p>
    <w:p w14:paraId="54F30499" w14:textId="245E2C73" w:rsidR="00EE37CA" w:rsidRPr="00EE37CA" w:rsidRDefault="00D033B2" w:rsidP="00EE37CA">
      <w:pPr>
        <w:spacing w:after="120"/>
        <w:rPr>
          <w:b/>
          <w:bCs/>
        </w:rPr>
      </w:pPr>
      <w:r>
        <w:rPr>
          <w:b/>
          <w:bCs/>
        </w:rPr>
        <w:t>Konstituierende Sitzung für die Wahlperiode 2026 - 2031</w:t>
      </w:r>
      <w:r w:rsidR="00EE37CA" w:rsidRPr="00EE37CA">
        <w:rPr>
          <w:b/>
          <w:bCs/>
        </w:rPr>
        <w:t>:</w:t>
      </w:r>
    </w:p>
    <w:p w14:paraId="21079EE1" w14:textId="3111841A" w:rsidR="00EE37CA" w:rsidRPr="00EE37CA" w:rsidRDefault="006710F7" w:rsidP="00EE37CA">
      <w:pPr>
        <w:spacing w:after="120"/>
        <w:rPr>
          <w:b/>
          <w:bCs/>
          <w:sz w:val="28"/>
          <w:szCs w:val="28"/>
        </w:rPr>
      </w:pPr>
      <w:r>
        <w:rPr>
          <w:b/>
          <w:bCs/>
          <w:sz w:val="28"/>
          <w:szCs w:val="28"/>
        </w:rPr>
        <w:t xml:space="preserve">Kreistag wählt </w:t>
      </w:r>
      <w:r w:rsidR="004073CF">
        <w:rPr>
          <w:b/>
          <w:bCs/>
          <w:sz w:val="28"/>
          <w:szCs w:val="28"/>
        </w:rPr>
        <w:t>Vorsitzenden</w:t>
      </w:r>
      <w:r w:rsidR="009C6559">
        <w:rPr>
          <w:b/>
          <w:bCs/>
          <w:sz w:val="28"/>
          <w:szCs w:val="28"/>
        </w:rPr>
        <w:t xml:space="preserve"> und </w:t>
      </w:r>
      <w:r w:rsidR="00552A72">
        <w:rPr>
          <w:b/>
          <w:bCs/>
          <w:sz w:val="28"/>
          <w:szCs w:val="28"/>
        </w:rPr>
        <w:t>stellvertretende Landrätinnen</w:t>
      </w:r>
      <w:r w:rsidR="005A0798">
        <w:rPr>
          <w:b/>
          <w:bCs/>
          <w:sz w:val="28"/>
          <w:szCs w:val="28"/>
        </w:rPr>
        <w:t xml:space="preserve"> </w:t>
      </w:r>
    </w:p>
    <w:p w14:paraId="56738FBB" w14:textId="79837B51" w:rsidR="00552A72" w:rsidRPr="00552A72" w:rsidRDefault="00552A72" w:rsidP="00552A72">
      <w:pPr>
        <w:spacing w:after="120"/>
      </w:pPr>
      <w:r w:rsidRPr="00552A72">
        <w:rPr>
          <w:b/>
          <w:bCs/>
        </w:rPr>
        <w:t>Melle.</w:t>
      </w:r>
      <w:r w:rsidRPr="00552A72">
        <w:t xml:space="preserve"> Der neu gewählte Kreistag des Landkreises Osnabrück hat sich am 2. November im Forum in Melle konstituiert. Dem Kreistag gehören insgesamt 68 Abgeordnete an, die bei der Kommunalwahl am 13. September 2026 gewählt wurden. Die CDU ist mit 22 Sitzen die stärkste Kraft, gefolgt von der SPD mit 16 Sitzen. </w:t>
      </w:r>
      <w:r w:rsidR="006E385D">
        <w:t>Bündnis 90/Die Grünen und die AfD verfügen über je neun Sitze, während FDP, Die Linke und UWG mit je drei Mandaten vertreten sind. BSW Niedersachsen, CDW/W und Volt halten jeweils einen Sitz.</w:t>
      </w:r>
    </w:p>
    <w:p w14:paraId="2A5DCD9B" w14:textId="12D103D9" w:rsidR="00552A72" w:rsidRPr="00552A72" w:rsidRDefault="00552A72" w:rsidP="00552A72">
      <w:pPr>
        <w:spacing w:after="120"/>
      </w:pPr>
      <w:r w:rsidRPr="00552A72">
        <w:t>Zum Vorsitzenden des Kreistages wurde Dr. André Berghegger (CDU) gewählt</w:t>
      </w:r>
      <w:r w:rsidR="001A3E2B">
        <w:t>, Guido Pott (SPD) als sein Stellvertreter.</w:t>
      </w:r>
      <w:r w:rsidRPr="00552A72">
        <w:t xml:space="preserve"> Zu stellvertretenden Landrätinnen wählte der Kreistag Silke </w:t>
      </w:r>
      <w:proofErr w:type="spellStart"/>
      <w:r w:rsidRPr="00552A72">
        <w:t>Depker</w:t>
      </w:r>
      <w:proofErr w:type="spellEnd"/>
      <w:r w:rsidRPr="00552A72">
        <w:t xml:space="preserve"> (SPD), Agnes Droste (CDU) und Christiane Rottmann (CDU). </w:t>
      </w:r>
    </w:p>
    <w:p w14:paraId="6BA57086" w14:textId="2AC9DB95" w:rsidR="00552A72" w:rsidRDefault="00552A72" w:rsidP="00552A72">
      <w:pPr>
        <w:spacing w:after="120"/>
      </w:pPr>
      <w:r w:rsidRPr="00552A72">
        <w:t>Der Kreistag ist die gewählte Vertretung der Bürgerinnen und Bürger des Landkreises Osnabrück</w:t>
      </w:r>
      <w:r w:rsidR="004073CF">
        <w:t xml:space="preserve"> und setzt sich aus insgesamt 69 stimmberechtigten Mitgliedern zusammen: 68 gewählten Abgeordneten sowie Landrätin Anna Kebschull. Der Kreistag</w:t>
      </w:r>
      <w:r w:rsidRPr="00552A72">
        <w:t xml:space="preserve"> entscheidet über grundlegende Angelegenheiten des Landkreises und legt d</w:t>
      </w:r>
      <w:r w:rsidR="004073CF">
        <w:t>en Rahmen</w:t>
      </w:r>
      <w:r w:rsidRPr="00552A72">
        <w:t xml:space="preserve"> für die Arbeit der Kreisverwaltung fest. </w:t>
      </w:r>
      <w:r w:rsidR="004073CF">
        <w:t xml:space="preserve">Die </w:t>
      </w:r>
      <w:r w:rsidRPr="00552A72">
        <w:lastRenderedPageBreak/>
        <w:t>Beschlüsse betreffen zahlreiche Bereiche des öffentlichen Lebens und damit die rund 3</w:t>
      </w:r>
      <w:r w:rsidR="004073CF">
        <w:t>55</w:t>
      </w:r>
      <w:r w:rsidRPr="00552A72">
        <w:t>.000 Einwohnerinnen und Einwohner des Landkreises.</w:t>
      </w:r>
      <w:r w:rsidR="006E385D">
        <w:t xml:space="preserve"> </w:t>
      </w:r>
    </w:p>
    <w:p w14:paraId="3D2A5D89" w14:textId="77777777" w:rsidR="00552A72" w:rsidRPr="00552A72" w:rsidRDefault="00552A72" w:rsidP="00552A72">
      <w:pPr>
        <w:spacing w:after="120"/>
      </w:pPr>
    </w:p>
    <w:p w14:paraId="44DAADE1" w14:textId="2E1D1FFC" w:rsidR="00552A72" w:rsidRPr="00552A72" w:rsidRDefault="00552A72" w:rsidP="00552A72">
      <w:pPr>
        <w:spacing w:after="120"/>
        <w:rPr>
          <w:b/>
          <w:bCs/>
        </w:rPr>
      </w:pPr>
      <w:r w:rsidRPr="00552A72">
        <w:rPr>
          <w:b/>
          <w:bCs/>
        </w:rPr>
        <w:t>Landrätin Anna Kebschull vereidigt</w:t>
      </w:r>
    </w:p>
    <w:p w14:paraId="08157E83" w14:textId="77777777" w:rsidR="00777239" w:rsidRDefault="00552A72" w:rsidP="00777239">
      <w:pPr>
        <w:spacing w:after="120"/>
      </w:pPr>
      <w:r w:rsidRPr="00552A72">
        <w:t xml:space="preserve">Im Rahmen der Sitzung wurde auch Landrätin Anna Kebschull für ihre weitere Amtszeit vereidigt. Die Vereidigung nahm die stellvertretende Landrätin Christiane Rottmann vor. </w:t>
      </w:r>
    </w:p>
    <w:p w14:paraId="53573E57" w14:textId="53BE4451" w:rsidR="00552A72" w:rsidRDefault="00777239" w:rsidP="00777239">
      <w:pPr>
        <w:spacing w:after="120"/>
      </w:pPr>
      <w:r>
        <w:t xml:space="preserve">Kebschull hob hervor: </w:t>
      </w:r>
      <w:r w:rsidRPr="00777239">
        <w:t>„Ich freue mich darauf, die Arbeit für die Menschen im Landkreis Osnabrück fortzusetzen. Vor uns liegen wichtige Aufgaben, die wir nur gemeinsam bewältigen können. Dafür ist mir eine sachorientierte, parteiübergreifende Zusammenarbeit besonders wichtig</w:t>
      </w:r>
      <w:r>
        <w:t>.</w:t>
      </w:r>
      <w:r w:rsidRPr="00777239">
        <w:t>“</w:t>
      </w:r>
      <w:r>
        <w:t xml:space="preserve"> </w:t>
      </w:r>
      <w:r w:rsidRPr="00777239">
        <w:t>Diese</w:t>
      </w:r>
      <w:r w:rsidR="0006153C">
        <w:t>r Schulterschluss</w:t>
      </w:r>
      <w:r w:rsidRPr="00777239">
        <w:t xml:space="preserve"> müsse über den Kreistag hinausgehen </w:t>
      </w:r>
      <w:r w:rsidR="0006153C">
        <w:t xml:space="preserve">und insbesondere </w:t>
      </w:r>
      <w:r w:rsidRPr="00777239">
        <w:t>die kreisangehörigen Kommunen eng einbeziehen. Kebschull betonte: „Nur gemeinsam können wir gute Antworten auf die Herausforderungen der Zukunft finden und unseren Landkreis weiter voranbringen. Mir ist es ein großes Anliegen, bestmögliche Rahmenbedingungen für eine konstruktive und vertrauensvolle Zusammenarbeit zu schaffen.“</w:t>
      </w:r>
    </w:p>
    <w:p w14:paraId="53EB406D" w14:textId="696CEA86" w:rsidR="00777239" w:rsidRPr="00777239" w:rsidRDefault="00777239" w:rsidP="00777239">
      <w:pPr>
        <w:spacing w:after="120"/>
      </w:pPr>
      <w:r w:rsidRPr="00777239">
        <w:t>Kebschull war bei der Stichwahl am 27. September 2026 mit 64,71 Prozent der Stimmen als Landrätin wiedergewählt worden. Ihre neue</w:t>
      </w:r>
      <w:r w:rsidR="0006153C">
        <w:t xml:space="preserve">, </w:t>
      </w:r>
      <w:r w:rsidRPr="00777239">
        <w:t>achtjährige Amtszeit begann am 1. November 2026 und endet am 31. Oktober 2034.</w:t>
      </w:r>
    </w:p>
    <w:p w14:paraId="5FACBA1B" w14:textId="77777777" w:rsidR="00777239" w:rsidRDefault="00777239" w:rsidP="00552A72">
      <w:pPr>
        <w:spacing w:after="120"/>
        <w:rPr>
          <w:b/>
          <w:bCs/>
        </w:rPr>
      </w:pPr>
    </w:p>
    <w:p w14:paraId="020575C5" w14:textId="4603333F" w:rsidR="00552A72" w:rsidRPr="00552A72" w:rsidRDefault="004E5E89" w:rsidP="00552A72">
      <w:pPr>
        <w:spacing w:after="120"/>
        <w:rPr>
          <w:b/>
          <w:bCs/>
        </w:rPr>
      </w:pPr>
      <w:r>
        <w:rPr>
          <w:b/>
          <w:bCs/>
        </w:rPr>
        <w:t>Zehn</w:t>
      </w:r>
      <w:r w:rsidR="00552A72" w:rsidRPr="00552A72">
        <w:rPr>
          <w:b/>
          <w:bCs/>
        </w:rPr>
        <w:t xml:space="preserve"> Fachausschüsse für die neue Wahlperiode</w:t>
      </w:r>
    </w:p>
    <w:p w14:paraId="2683B300" w14:textId="5261ABF9" w:rsidR="00552A72" w:rsidRPr="00552A72" w:rsidRDefault="009965BB" w:rsidP="00552A72">
      <w:pPr>
        <w:spacing w:after="120"/>
      </w:pPr>
      <w:r>
        <w:t xml:space="preserve">Der </w:t>
      </w:r>
      <w:r w:rsidR="00552A72" w:rsidRPr="00552A72">
        <w:t>Kreistag</w:t>
      </w:r>
      <w:r>
        <w:t xml:space="preserve"> legte</w:t>
      </w:r>
      <w:r w:rsidR="00552A72" w:rsidRPr="00552A72">
        <w:t xml:space="preserve"> außerdem die Anzahl und den Zuschnitt der Fachausschüsse fest</w:t>
      </w:r>
      <w:r w:rsidR="004073CF">
        <w:t xml:space="preserve">. </w:t>
      </w:r>
      <w:r w:rsidR="00552A72" w:rsidRPr="00552A72">
        <w:t xml:space="preserve">Für die Wahlperiode 2026 bis 2031 wurden </w:t>
      </w:r>
      <w:r w:rsidR="004E5E89">
        <w:t>zehn</w:t>
      </w:r>
      <w:r w:rsidR="00552A72" w:rsidRPr="00552A72">
        <w:t xml:space="preserve"> Fachausschüsse gebildet.</w:t>
      </w:r>
    </w:p>
    <w:p w14:paraId="2576D5D4" w14:textId="3CF474BD" w:rsidR="00552A72" w:rsidRPr="00552A72" w:rsidRDefault="00552A72" w:rsidP="00552A72">
      <w:pPr>
        <w:spacing w:after="120"/>
      </w:pPr>
      <w:r w:rsidRPr="00552A72">
        <w:t xml:space="preserve">Den Fachausschüssen gehören jeweils 15 stimmberechtigte Mitglieder des Kreistages an. In einigen Ausschüssen kommen </w:t>
      </w:r>
      <w:r w:rsidR="00636787">
        <w:t>weitere</w:t>
      </w:r>
      <w:r w:rsidRPr="00552A72">
        <w:t xml:space="preserve"> Mitglieder hinzu, beispielsweise Vertretungen der Feuerwehr</w:t>
      </w:r>
      <w:r w:rsidR="00636787">
        <w:t xml:space="preserve"> (Ausschuss für Feuerwehr, Integration und Ordnung) </w:t>
      </w:r>
      <w:r w:rsidR="00636787">
        <w:lastRenderedPageBreak/>
        <w:t xml:space="preserve">oder Vertretenden der Lehrkräfte </w:t>
      </w:r>
      <w:r w:rsidR="004E5E89">
        <w:t>und</w:t>
      </w:r>
      <w:r w:rsidR="00636787">
        <w:t xml:space="preserve"> der Schülerinnen und Schüler (Ausschuss für Bildung, Kultur und Sport).</w:t>
      </w:r>
    </w:p>
    <w:p w14:paraId="5AF5F3CA" w14:textId="77777777" w:rsidR="00552A72" w:rsidRPr="00552A72" w:rsidRDefault="00552A72" w:rsidP="00552A72">
      <w:pPr>
        <w:spacing w:after="120"/>
      </w:pPr>
      <w:r w:rsidRPr="00552A72">
        <w:t>Die Fachausschüsse befassen sich mit den Themen und Vorhaben ihres jeweiligen Zuständigkeitsbereichs. Sie beraten die entsprechenden Beschlussvorlagen und bereiten damit Entscheidungen des Kreisausschusses beziehungsweise des Kreistages vor.</w:t>
      </w:r>
    </w:p>
    <w:p w14:paraId="28967B0E" w14:textId="77777777" w:rsidR="00552A72" w:rsidRPr="00552A72" w:rsidRDefault="00552A72" w:rsidP="00552A72">
      <w:pPr>
        <w:spacing w:after="120"/>
      </w:pPr>
      <w:r w:rsidRPr="00552A72">
        <w:t>Folgende Fachausschüsse wurden für die Wahlperiode 2026 bis 2031 gebildet:</w:t>
      </w:r>
    </w:p>
    <w:p w14:paraId="2FFB866D" w14:textId="77777777" w:rsidR="00552A72" w:rsidRPr="00552A72" w:rsidRDefault="00552A72" w:rsidP="00552A72">
      <w:pPr>
        <w:numPr>
          <w:ilvl w:val="0"/>
          <w:numId w:val="2"/>
        </w:numPr>
        <w:spacing w:after="120"/>
      </w:pPr>
      <w:r w:rsidRPr="00552A72">
        <w:t>Ausschuss für Feuerwehr, Integration und Ordnung</w:t>
      </w:r>
    </w:p>
    <w:p w14:paraId="5F60E23B" w14:textId="77777777" w:rsidR="00552A72" w:rsidRPr="00552A72" w:rsidRDefault="00552A72" w:rsidP="00552A72">
      <w:pPr>
        <w:numPr>
          <w:ilvl w:val="0"/>
          <w:numId w:val="2"/>
        </w:numPr>
        <w:spacing w:after="120"/>
      </w:pPr>
      <w:r w:rsidRPr="00552A72">
        <w:t>Ausschuss für Gesundheit</w:t>
      </w:r>
    </w:p>
    <w:p w14:paraId="22D3DB16" w14:textId="77777777" w:rsidR="00552A72" w:rsidRDefault="00552A72" w:rsidP="00552A72">
      <w:pPr>
        <w:numPr>
          <w:ilvl w:val="0"/>
          <w:numId w:val="2"/>
        </w:numPr>
        <w:spacing w:after="120"/>
      </w:pPr>
      <w:r w:rsidRPr="00552A72">
        <w:t>Ausschuss für Personal, Organisation und Digitalisierung</w:t>
      </w:r>
    </w:p>
    <w:p w14:paraId="741993BC" w14:textId="58068520" w:rsidR="004E5E89" w:rsidRPr="00552A72" w:rsidRDefault="004E5E89" w:rsidP="00552A72">
      <w:pPr>
        <w:numPr>
          <w:ilvl w:val="0"/>
          <w:numId w:val="2"/>
        </w:numPr>
        <w:spacing w:after="120"/>
      </w:pPr>
      <w:r>
        <w:t>Ausschuss für Mobilität und Verkehr</w:t>
      </w:r>
    </w:p>
    <w:p w14:paraId="348892D1" w14:textId="77777777" w:rsidR="00552A72" w:rsidRPr="00552A72" w:rsidRDefault="00552A72" w:rsidP="00552A72">
      <w:pPr>
        <w:numPr>
          <w:ilvl w:val="0"/>
          <w:numId w:val="2"/>
        </w:numPr>
        <w:spacing w:after="120"/>
      </w:pPr>
      <w:r w:rsidRPr="00552A72">
        <w:t>Ausschuss für Planen, Bauen und Umwelt</w:t>
      </w:r>
    </w:p>
    <w:p w14:paraId="76751BC3" w14:textId="77777777" w:rsidR="00552A72" w:rsidRPr="00552A72" w:rsidRDefault="00552A72" w:rsidP="00552A72">
      <w:pPr>
        <w:numPr>
          <w:ilvl w:val="0"/>
          <w:numId w:val="2"/>
        </w:numPr>
        <w:spacing w:after="120"/>
      </w:pPr>
      <w:r w:rsidRPr="00552A72">
        <w:t>Ausschuss für Rechnungsprüfung</w:t>
      </w:r>
    </w:p>
    <w:p w14:paraId="05B6FEC1" w14:textId="77777777" w:rsidR="00552A72" w:rsidRPr="00552A72" w:rsidRDefault="00552A72" w:rsidP="00552A72">
      <w:pPr>
        <w:numPr>
          <w:ilvl w:val="0"/>
          <w:numId w:val="2"/>
        </w:numPr>
        <w:spacing w:after="120"/>
      </w:pPr>
      <w:r w:rsidRPr="00552A72">
        <w:t>Ausschuss für Soziales, Senioren und Gleichstellung</w:t>
      </w:r>
    </w:p>
    <w:p w14:paraId="5857EFC7" w14:textId="77777777" w:rsidR="00552A72" w:rsidRPr="00552A72" w:rsidRDefault="00552A72" w:rsidP="00552A72">
      <w:pPr>
        <w:numPr>
          <w:ilvl w:val="0"/>
          <w:numId w:val="2"/>
        </w:numPr>
        <w:spacing w:after="120"/>
      </w:pPr>
      <w:r w:rsidRPr="00552A72">
        <w:t>Ausschuss für Bildung, Kultur und Sport</w:t>
      </w:r>
    </w:p>
    <w:p w14:paraId="409691F0" w14:textId="77777777" w:rsidR="00552A72" w:rsidRPr="00552A72" w:rsidRDefault="00552A72" w:rsidP="00552A72">
      <w:pPr>
        <w:numPr>
          <w:ilvl w:val="0"/>
          <w:numId w:val="2"/>
        </w:numPr>
        <w:spacing w:after="120"/>
      </w:pPr>
      <w:r w:rsidRPr="00552A72">
        <w:t>Ausschuss für Kinder, Jugend und Familie</w:t>
      </w:r>
    </w:p>
    <w:p w14:paraId="6B698C8F" w14:textId="77777777" w:rsidR="00552A72" w:rsidRPr="00552A72" w:rsidRDefault="00552A72" w:rsidP="00552A72">
      <w:pPr>
        <w:numPr>
          <w:ilvl w:val="0"/>
          <w:numId w:val="2"/>
        </w:numPr>
        <w:spacing w:after="120"/>
      </w:pPr>
      <w:r w:rsidRPr="00552A72">
        <w:t>Ausschuss für Wirtschaft, Finanzen und den Eigenbetrieb Abfallwirtschaft</w:t>
      </w:r>
    </w:p>
    <w:p w14:paraId="766F5C9D" w14:textId="77777777" w:rsidR="00552A72" w:rsidRDefault="00552A72" w:rsidP="00552A72">
      <w:pPr>
        <w:spacing w:after="120"/>
        <w:rPr>
          <w:b/>
          <w:bCs/>
        </w:rPr>
      </w:pPr>
    </w:p>
    <w:p w14:paraId="0D4BF114" w14:textId="6A987939" w:rsidR="00552A72" w:rsidRPr="00552A72" w:rsidRDefault="00552A72" w:rsidP="00552A72">
      <w:pPr>
        <w:spacing w:after="120"/>
        <w:rPr>
          <w:b/>
          <w:bCs/>
        </w:rPr>
      </w:pPr>
      <w:r w:rsidRPr="00552A72">
        <w:rPr>
          <w:b/>
          <w:bCs/>
        </w:rPr>
        <w:t>Verwaltungsvorstand des Landkreises</w:t>
      </w:r>
    </w:p>
    <w:p w14:paraId="2C0B1C71" w14:textId="77777777" w:rsidR="00777239" w:rsidRDefault="00552A72" w:rsidP="0092057C">
      <w:pPr>
        <w:spacing w:after="120"/>
      </w:pPr>
      <w:r w:rsidRPr="00552A72">
        <w:t xml:space="preserve">Dem Verwaltungsvorstand des Landkreises Osnabrück steht Landrätin Anna Kebschull vor. Seit dem 1. Oktober 2026 ist Malte Stakowski Erster Kreisrat und damit allgemeiner Vertreter der Landrätin. Zu seinen Zuständigkeiten gehören unter anderem Finanzen, Personal und </w:t>
      </w:r>
      <w:r w:rsidR="004073CF">
        <w:t>Gesundheit</w:t>
      </w:r>
      <w:r w:rsidRPr="00552A72">
        <w:t>.</w:t>
      </w:r>
      <w:r>
        <w:t xml:space="preserve"> </w:t>
      </w:r>
      <w:r w:rsidRPr="00552A72">
        <w:t xml:space="preserve">Kreisrat Thomas Könnecker ist unter anderem für die Bereiche Planen und Bauen, Umwelt, Straßen und Mobilität zuständig. Kreisrat Matthias Selle verantwortet die Bereiche Soziales, Jugend, Bildung, Sport und Kultur. Er tritt Ende April 2027 in den Ruhestand. Seine Nachfolge </w:t>
      </w:r>
      <w:r w:rsidRPr="00552A72">
        <w:lastRenderedPageBreak/>
        <w:t xml:space="preserve">übernimmt Anja Fels, die der Kreistag bereits im Juni 2026 gewählt hat. </w:t>
      </w:r>
    </w:p>
    <w:p w14:paraId="1006CE52" w14:textId="77777777" w:rsidR="009A07CE" w:rsidRDefault="009A07CE" w:rsidP="0092057C">
      <w:pPr>
        <w:spacing w:after="120"/>
        <w:rPr>
          <w:b/>
          <w:bCs/>
        </w:rPr>
      </w:pPr>
    </w:p>
    <w:p w14:paraId="3451872D" w14:textId="35260E7E" w:rsidR="0092057C" w:rsidRPr="009A07CE" w:rsidRDefault="0092057C" w:rsidP="0092057C">
      <w:pPr>
        <w:spacing w:after="120"/>
        <w:rPr>
          <w:b/>
          <w:bCs/>
        </w:rPr>
      </w:pPr>
      <w:r>
        <w:rPr>
          <w:b/>
          <w:bCs/>
        </w:rPr>
        <w:t xml:space="preserve">So können </w:t>
      </w:r>
      <w:r w:rsidRPr="004073CF">
        <w:rPr>
          <w:b/>
          <w:bCs/>
        </w:rPr>
        <w:t>Bürgerinnen und Bürger</w:t>
      </w:r>
      <w:r>
        <w:rPr>
          <w:b/>
          <w:bCs/>
        </w:rPr>
        <w:t xml:space="preserve"> sich informieren</w:t>
      </w:r>
    </w:p>
    <w:p w14:paraId="36BB9F97" w14:textId="77777777" w:rsidR="0092057C" w:rsidRPr="00552A72" w:rsidRDefault="0092057C" w:rsidP="0092057C">
      <w:pPr>
        <w:spacing w:after="120"/>
      </w:pPr>
      <w:r w:rsidRPr="00552A72">
        <w:t>Die Sitzungen des Kreistages und der Fachausschüsse sind grundsätzlich öffentlich. Sowohl im Kreistag als auch in den Fachausschüssen gibt es eine Einwohnerfragestund</w:t>
      </w:r>
      <w:r>
        <w:t xml:space="preserve">en. </w:t>
      </w:r>
      <w:r w:rsidRPr="00552A72">
        <w:t xml:space="preserve"> </w:t>
      </w:r>
    </w:p>
    <w:p w14:paraId="56E64051" w14:textId="77777777" w:rsidR="0092057C" w:rsidRPr="00552A72" w:rsidRDefault="0092057C" w:rsidP="0092057C">
      <w:pPr>
        <w:spacing w:after="120"/>
      </w:pPr>
      <w:r>
        <w:t xml:space="preserve">Informationen zu den Mitgliedern des Kreistages und der Ausschüsse, </w:t>
      </w:r>
      <w:r w:rsidRPr="00552A72">
        <w:t xml:space="preserve">Tagesordnungen, Sitzungstermine und öffentliche Sitzungsvorlagen sind im Kreistagsinformationssystem des Landkreises Osnabrück online </w:t>
      </w:r>
      <w:r>
        <w:t xml:space="preserve">für Bürgerinnen und Bürger unter </w:t>
      </w:r>
      <w:hyperlink r:id="rId9" w:history="1">
        <w:r w:rsidRPr="0000157F">
          <w:rPr>
            <w:rStyle w:val="Hyperlink"/>
          </w:rPr>
          <w:t>www.LKOS.de</w:t>
        </w:r>
      </w:hyperlink>
      <w:r>
        <w:t xml:space="preserve"> </w:t>
      </w:r>
      <w:r w:rsidRPr="00552A72">
        <w:t>einsehbar.</w:t>
      </w:r>
      <w:r>
        <w:t xml:space="preserve"> Der Kreisausschuss tagt nicht-öffentlich.</w:t>
      </w:r>
    </w:p>
    <w:p w14:paraId="13F18A40" w14:textId="5B956319" w:rsidR="0092057C" w:rsidRPr="006E385D" w:rsidRDefault="0092057C" w:rsidP="00552A72">
      <w:pPr>
        <w:spacing w:after="120"/>
      </w:pPr>
      <w:r w:rsidRPr="006E385D">
        <w:t xml:space="preserve">Die nächste Kreistagssitzung findet am 16. </w:t>
      </w:r>
      <w:r w:rsidR="006E385D" w:rsidRPr="006E385D">
        <w:t xml:space="preserve">November 2026 im Freizeitland Hasbergen statt. </w:t>
      </w:r>
      <w:r w:rsidR="006E385D">
        <w:t xml:space="preserve">Da das Kreishaus am </w:t>
      </w:r>
      <w:proofErr w:type="spellStart"/>
      <w:r w:rsidR="006E385D">
        <w:t>Schölerberg</w:t>
      </w:r>
      <w:proofErr w:type="spellEnd"/>
      <w:r w:rsidR="006E385D">
        <w:t xml:space="preserve"> in Osnabrück derzeit saniert wird, steht der dortige parlamentarische Bereich vorübergehend nicht für Sitzungen zur Verfügung.</w:t>
      </w:r>
    </w:p>
    <w:p w14:paraId="245A5EFF" w14:textId="2E0D5778" w:rsidR="00552A72" w:rsidRDefault="00552A72" w:rsidP="00552A72">
      <w:pPr>
        <w:spacing w:after="120"/>
      </w:pPr>
    </w:p>
    <w:p w14:paraId="08F00072" w14:textId="77777777" w:rsidR="007E2346" w:rsidRPr="00552A72" w:rsidRDefault="007E2346" w:rsidP="007E2346">
      <w:pPr>
        <w:spacing w:after="120"/>
      </w:pPr>
      <w:r>
        <w:t>Bildunterschriften:</w:t>
      </w:r>
    </w:p>
    <w:p w14:paraId="7A4DD88C" w14:textId="7EC8E101" w:rsidR="007E2346" w:rsidRPr="00552A72" w:rsidRDefault="007E2346" w:rsidP="007E2346">
      <w:pPr>
        <w:spacing w:after="120"/>
        <w:rPr>
          <w:sz w:val="18"/>
          <w:szCs w:val="18"/>
        </w:rPr>
      </w:pPr>
      <w:r w:rsidRPr="00552A72">
        <w:rPr>
          <w:bCs/>
          <w:sz w:val="18"/>
          <w:szCs w:val="18"/>
        </w:rPr>
        <w:t xml:space="preserve">Foto 1 – </w:t>
      </w:r>
      <w:r w:rsidRPr="00552A72">
        <w:rPr>
          <w:sz w:val="18"/>
          <w:szCs w:val="18"/>
        </w:rPr>
        <w:t xml:space="preserve">Der neu gewählte Kreistag des Landkreises Osnabrück bei seiner konstituierenden Sitzung am 2. November 2026 im Forum in Melle. Foto: Landkreis Osnabrück, </w:t>
      </w:r>
      <w:proofErr w:type="spellStart"/>
      <w:r w:rsidRPr="00552A72">
        <w:rPr>
          <w:sz w:val="18"/>
          <w:szCs w:val="18"/>
        </w:rPr>
        <w:t>Pentermann</w:t>
      </w:r>
      <w:proofErr w:type="spellEnd"/>
      <w:r w:rsidR="00966E35">
        <w:rPr>
          <w:sz w:val="18"/>
          <w:szCs w:val="18"/>
        </w:rPr>
        <w:t xml:space="preserve"> (bearbeitet)</w:t>
      </w:r>
    </w:p>
    <w:p w14:paraId="17796979" w14:textId="6876EA61" w:rsidR="007E2346" w:rsidRDefault="007E2346" w:rsidP="007E2346">
      <w:pPr>
        <w:spacing w:after="120"/>
        <w:rPr>
          <w:sz w:val="18"/>
          <w:szCs w:val="18"/>
        </w:rPr>
      </w:pPr>
      <w:r w:rsidRPr="00552A72">
        <w:rPr>
          <w:bCs/>
          <w:sz w:val="18"/>
          <w:szCs w:val="18"/>
        </w:rPr>
        <w:t xml:space="preserve">Foto 2 – </w:t>
      </w:r>
      <w:r w:rsidRPr="00552A72">
        <w:rPr>
          <w:sz w:val="18"/>
          <w:szCs w:val="18"/>
        </w:rPr>
        <w:t xml:space="preserve">Dr. André Berghegger </w:t>
      </w:r>
      <w:r w:rsidR="00E55452">
        <w:rPr>
          <w:sz w:val="18"/>
          <w:szCs w:val="18"/>
        </w:rPr>
        <w:t xml:space="preserve">wurde einstimmig zum Vorsitzenden des Kreistags gewählt. </w:t>
      </w:r>
      <w:bookmarkStart w:id="0" w:name="_Hlk244594871"/>
      <w:r w:rsidR="00E55452">
        <w:rPr>
          <w:sz w:val="18"/>
          <w:szCs w:val="18"/>
        </w:rPr>
        <w:t xml:space="preserve">Foto: Landkreis Osnabrück, </w:t>
      </w:r>
      <w:proofErr w:type="spellStart"/>
      <w:r w:rsidR="00E55452">
        <w:rPr>
          <w:sz w:val="18"/>
          <w:szCs w:val="18"/>
        </w:rPr>
        <w:t>Pentermann</w:t>
      </w:r>
      <w:bookmarkEnd w:id="0"/>
      <w:proofErr w:type="spellEnd"/>
    </w:p>
    <w:p w14:paraId="6DD6DF47" w14:textId="1B22AD57" w:rsidR="005A429E" w:rsidRDefault="005A429E" w:rsidP="007E2346">
      <w:pPr>
        <w:spacing w:after="120"/>
        <w:rPr>
          <w:sz w:val="18"/>
          <w:szCs w:val="18"/>
        </w:rPr>
      </w:pPr>
      <w:r w:rsidRPr="00552A72">
        <w:rPr>
          <w:bCs/>
          <w:sz w:val="18"/>
          <w:szCs w:val="18"/>
        </w:rPr>
        <w:t xml:space="preserve">Foto </w:t>
      </w:r>
      <w:r>
        <w:rPr>
          <w:bCs/>
          <w:sz w:val="18"/>
          <w:szCs w:val="18"/>
        </w:rPr>
        <w:t>3</w:t>
      </w:r>
      <w:r>
        <w:rPr>
          <w:bCs/>
          <w:sz w:val="18"/>
          <w:szCs w:val="18"/>
        </w:rPr>
        <w:t xml:space="preserve"> </w:t>
      </w:r>
      <w:r w:rsidRPr="00552A72">
        <w:rPr>
          <w:bCs/>
          <w:sz w:val="18"/>
          <w:szCs w:val="18"/>
        </w:rPr>
        <w:t>–</w:t>
      </w:r>
      <w:r>
        <w:rPr>
          <w:bCs/>
          <w:sz w:val="18"/>
          <w:szCs w:val="18"/>
        </w:rPr>
        <w:t xml:space="preserve">Stellvertretende Landrätin </w:t>
      </w:r>
      <w:r w:rsidRPr="00552A72">
        <w:rPr>
          <w:sz w:val="18"/>
          <w:szCs w:val="18"/>
        </w:rPr>
        <w:t>Christiane Rottmann vereidigt Landrätin Anna Kebschull</w:t>
      </w:r>
      <w:r>
        <w:rPr>
          <w:sz w:val="18"/>
          <w:szCs w:val="18"/>
        </w:rPr>
        <w:t xml:space="preserve">. </w:t>
      </w:r>
      <w:r w:rsidRPr="00552A72">
        <w:rPr>
          <w:sz w:val="18"/>
          <w:szCs w:val="18"/>
        </w:rPr>
        <w:t xml:space="preserve">Foto: Landkreis Osnabrück, </w:t>
      </w:r>
      <w:proofErr w:type="spellStart"/>
      <w:r w:rsidRPr="00552A72">
        <w:rPr>
          <w:sz w:val="18"/>
          <w:szCs w:val="18"/>
        </w:rPr>
        <w:t>Pentermann</w:t>
      </w:r>
      <w:proofErr w:type="spellEnd"/>
    </w:p>
    <w:p w14:paraId="1D208F74" w14:textId="420582CF" w:rsidR="00966E35" w:rsidRDefault="00966E35" w:rsidP="007E2346">
      <w:pPr>
        <w:spacing w:after="120"/>
        <w:rPr>
          <w:sz w:val="18"/>
          <w:szCs w:val="18"/>
        </w:rPr>
      </w:pPr>
      <w:r>
        <w:rPr>
          <w:sz w:val="18"/>
          <w:szCs w:val="18"/>
        </w:rPr>
        <w:t xml:space="preserve">Foto </w:t>
      </w:r>
      <w:r w:rsidR="005A429E">
        <w:rPr>
          <w:sz w:val="18"/>
          <w:szCs w:val="18"/>
        </w:rPr>
        <w:t>4</w:t>
      </w:r>
      <w:r>
        <w:rPr>
          <w:sz w:val="18"/>
          <w:szCs w:val="18"/>
        </w:rPr>
        <w:t xml:space="preserve"> </w:t>
      </w:r>
      <w:r w:rsidRPr="00552A72">
        <w:rPr>
          <w:bCs/>
          <w:sz w:val="18"/>
          <w:szCs w:val="18"/>
        </w:rPr>
        <w:t>–</w:t>
      </w:r>
      <w:r>
        <w:rPr>
          <w:bCs/>
          <w:sz w:val="18"/>
          <w:szCs w:val="18"/>
        </w:rPr>
        <w:t xml:space="preserve"> Landrätin und Kreistagsvorsitzender gratulieren dem neu gewählten stellvertretenden Kreistagsvorsitzenden Guido Pott. </w:t>
      </w:r>
      <w:r>
        <w:rPr>
          <w:sz w:val="18"/>
          <w:szCs w:val="18"/>
        </w:rPr>
        <w:t xml:space="preserve">Foto: Landkreis Osnabrück, </w:t>
      </w:r>
      <w:proofErr w:type="spellStart"/>
      <w:r>
        <w:rPr>
          <w:sz w:val="18"/>
          <w:szCs w:val="18"/>
        </w:rPr>
        <w:t>Pentermann</w:t>
      </w:r>
      <w:proofErr w:type="spellEnd"/>
    </w:p>
    <w:p w14:paraId="7D83E650" w14:textId="60405F01" w:rsidR="00E55452" w:rsidRPr="00552A72" w:rsidRDefault="00E55452" w:rsidP="00E55452">
      <w:pPr>
        <w:spacing w:after="120"/>
        <w:rPr>
          <w:sz w:val="18"/>
          <w:szCs w:val="18"/>
        </w:rPr>
      </w:pPr>
      <w:r w:rsidRPr="00552A72">
        <w:rPr>
          <w:bCs/>
          <w:sz w:val="18"/>
          <w:szCs w:val="18"/>
        </w:rPr>
        <w:t xml:space="preserve">Foto </w:t>
      </w:r>
      <w:r w:rsidR="005A429E">
        <w:rPr>
          <w:bCs/>
          <w:sz w:val="18"/>
          <w:szCs w:val="18"/>
        </w:rPr>
        <w:t>5</w:t>
      </w:r>
      <w:r>
        <w:rPr>
          <w:bCs/>
          <w:sz w:val="18"/>
          <w:szCs w:val="18"/>
        </w:rPr>
        <w:t xml:space="preserve"> – Verantwortungsträger</w:t>
      </w:r>
      <w:r w:rsidR="00966E35">
        <w:rPr>
          <w:bCs/>
          <w:sz w:val="18"/>
          <w:szCs w:val="18"/>
        </w:rPr>
        <w:t>innen</w:t>
      </w:r>
      <w:r>
        <w:rPr>
          <w:bCs/>
          <w:sz w:val="18"/>
          <w:szCs w:val="18"/>
        </w:rPr>
        <w:t xml:space="preserve"> im Landkreis Osnabrück: </w:t>
      </w:r>
      <w:r>
        <w:rPr>
          <w:sz w:val="18"/>
          <w:szCs w:val="18"/>
        </w:rPr>
        <w:t xml:space="preserve">Landrätin Anna Kebschull mit den neu gewählten stellvertretenden Landrätinnen </w:t>
      </w:r>
      <w:r w:rsidR="00966E35">
        <w:rPr>
          <w:sz w:val="18"/>
          <w:szCs w:val="18"/>
        </w:rPr>
        <w:t xml:space="preserve">Silke </w:t>
      </w:r>
      <w:proofErr w:type="spellStart"/>
      <w:r w:rsidR="00966E35">
        <w:rPr>
          <w:sz w:val="18"/>
          <w:szCs w:val="18"/>
        </w:rPr>
        <w:t>Depker</w:t>
      </w:r>
      <w:proofErr w:type="spellEnd"/>
      <w:r w:rsidR="00966E35">
        <w:rPr>
          <w:sz w:val="18"/>
          <w:szCs w:val="18"/>
        </w:rPr>
        <w:t xml:space="preserve">, </w:t>
      </w:r>
      <w:r>
        <w:rPr>
          <w:sz w:val="18"/>
          <w:szCs w:val="18"/>
        </w:rPr>
        <w:t xml:space="preserve">Agnes Droste und </w:t>
      </w:r>
      <w:r w:rsidR="00966E35">
        <w:rPr>
          <w:sz w:val="18"/>
          <w:szCs w:val="18"/>
        </w:rPr>
        <w:t>Christiane Rottmann</w:t>
      </w:r>
      <w:r w:rsidRPr="00552A72">
        <w:rPr>
          <w:sz w:val="18"/>
          <w:szCs w:val="18"/>
        </w:rPr>
        <w:t xml:space="preserve">. Foto: Landkreis Osnabrück, </w:t>
      </w:r>
      <w:proofErr w:type="spellStart"/>
      <w:r w:rsidRPr="00552A72">
        <w:rPr>
          <w:sz w:val="18"/>
          <w:szCs w:val="18"/>
        </w:rPr>
        <w:t>Pentermann</w:t>
      </w:r>
      <w:proofErr w:type="spellEnd"/>
    </w:p>
    <w:p w14:paraId="54833CE8" w14:textId="407374A0" w:rsidR="00EE37CA" w:rsidRPr="00EE37CA" w:rsidRDefault="007E2346" w:rsidP="00EE37CA">
      <w:pPr>
        <w:spacing w:after="120"/>
        <w:rPr>
          <w:sz w:val="18"/>
          <w:szCs w:val="18"/>
        </w:rPr>
      </w:pPr>
      <w:r w:rsidRPr="00552A72">
        <w:rPr>
          <w:bCs/>
          <w:sz w:val="18"/>
          <w:szCs w:val="18"/>
        </w:rPr>
        <w:t xml:space="preserve">Foto </w:t>
      </w:r>
      <w:r w:rsidR="00966E35">
        <w:rPr>
          <w:bCs/>
          <w:sz w:val="18"/>
          <w:szCs w:val="18"/>
        </w:rPr>
        <w:t>6</w:t>
      </w:r>
      <w:r w:rsidRPr="00552A72">
        <w:rPr>
          <w:bCs/>
          <w:sz w:val="18"/>
          <w:szCs w:val="18"/>
        </w:rPr>
        <w:t xml:space="preserve"> – </w:t>
      </w:r>
      <w:r w:rsidRPr="00552A72">
        <w:rPr>
          <w:sz w:val="18"/>
          <w:szCs w:val="18"/>
        </w:rPr>
        <w:t xml:space="preserve">Der Verwaltungsvorstand des Landkreises Osnabrück mit Landrätin Anna Kebschull, dem Ersten Kreisrat Malte Stakowski sowie den Kreisräten Thomas Könnecker und Matthias Selle. Foto: Landkreis Osnabrück, </w:t>
      </w:r>
      <w:proofErr w:type="spellStart"/>
      <w:r w:rsidRPr="00552A72">
        <w:rPr>
          <w:sz w:val="18"/>
          <w:szCs w:val="18"/>
        </w:rPr>
        <w:t>Pentermann</w:t>
      </w:r>
      <w:proofErr w:type="spellEnd"/>
    </w:p>
    <w:sectPr w:rsidR="00EE37CA" w:rsidRPr="00EE37CA"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369DA" w14:textId="77777777" w:rsidR="00491CC5" w:rsidRDefault="00491CC5">
      <w:pPr>
        <w:spacing w:line="240" w:lineRule="auto"/>
      </w:pPr>
      <w:r>
        <w:separator/>
      </w:r>
    </w:p>
  </w:endnote>
  <w:endnote w:type="continuationSeparator" w:id="0">
    <w:p w14:paraId="41F91576" w14:textId="77777777" w:rsidR="00491CC5" w:rsidRDefault="00491C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551960"/>
      <w:docPartObj>
        <w:docPartGallery w:val="Page Numbers (Bottom of Page)"/>
        <w:docPartUnique/>
      </w:docPartObj>
    </w:sdtPr>
    <w:sdtContent>
      <w:p w14:paraId="7DBA4630" w14:textId="41625A38" w:rsidR="00DE306D" w:rsidRDefault="00DE306D">
        <w:pPr>
          <w:pStyle w:val="Fuzeile"/>
        </w:pPr>
        <w:r>
          <w:fldChar w:fldCharType="begin"/>
        </w:r>
        <w:r>
          <w:instrText>PAGE   \* MERGEFORMAT</w:instrText>
        </w:r>
        <w:r>
          <w:fldChar w:fldCharType="separate"/>
        </w:r>
        <w:r w:rsidR="009965BB">
          <w:rPr>
            <w:noProof/>
          </w:rPr>
          <w:t>1</w:t>
        </w:r>
        <w:r>
          <w:fldChar w:fldCharType="end"/>
        </w:r>
      </w:p>
    </w:sdtContent>
  </w:sdt>
  <w:p w14:paraId="6E238ABB"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83D4" w14:textId="77777777" w:rsidR="00491CC5" w:rsidRDefault="00491CC5">
      <w:pPr>
        <w:spacing w:line="240" w:lineRule="auto"/>
      </w:pPr>
      <w:r>
        <w:separator/>
      </w:r>
    </w:p>
  </w:footnote>
  <w:footnote w:type="continuationSeparator" w:id="0">
    <w:p w14:paraId="4EFB9FE4" w14:textId="77777777" w:rsidR="00491CC5" w:rsidRDefault="00491C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46B16"/>
    <w:multiLevelType w:val="hybridMultilevel"/>
    <w:tmpl w:val="DA2C43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7F87FD0"/>
    <w:multiLevelType w:val="multilevel"/>
    <w:tmpl w:val="4204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971109">
    <w:abstractNumId w:val="0"/>
  </w:num>
  <w:num w:numId="2" w16cid:durableId="1848860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065"/>
    <w:rsid w:val="00010558"/>
    <w:rsid w:val="00013BB3"/>
    <w:rsid w:val="00024066"/>
    <w:rsid w:val="000345B8"/>
    <w:rsid w:val="0006153C"/>
    <w:rsid w:val="00070537"/>
    <w:rsid w:val="0008310A"/>
    <w:rsid w:val="0008394D"/>
    <w:rsid w:val="00084E5C"/>
    <w:rsid w:val="00085B5C"/>
    <w:rsid w:val="00085ED9"/>
    <w:rsid w:val="0009174E"/>
    <w:rsid w:val="00096CD7"/>
    <w:rsid w:val="000A025B"/>
    <w:rsid w:val="000B0542"/>
    <w:rsid w:val="000C3E06"/>
    <w:rsid w:val="000C496C"/>
    <w:rsid w:val="000C51A9"/>
    <w:rsid w:val="000D157E"/>
    <w:rsid w:val="000D6D18"/>
    <w:rsid w:val="000E0A12"/>
    <w:rsid w:val="000E12EF"/>
    <w:rsid w:val="000E13D3"/>
    <w:rsid w:val="000F189A"/>
    <w:rsid w:val="000F5402"/>
    <w:rsid w:val="00100441"/>
    <w:rsid w:val="00105D62"/>
    <w:rsid w:val="00105F42"/>
    <w:rsid w:val="0011442A"/>
    <w:rsid w:val="001269AF"/>
    <w:rsid w:val="00142162"/>
    <w:rsid w:val="00145911"/>
    <w:rsid w:val="001465F4"/>
    <w:rsid w:val="0015295E"/>
    <w:rsid w:val="0015505A"/>
    <w:rsid w:val="001567A1"/>
    <w:rsid w:val="0015726B"/>
    <w:rsid w:val="0016056D"/>
    <w:rsid w:val="001605DF"/>
    <w:rsid w:val="00162327"/>
    <w:rsid w:val="001640AC"/>
    <w:rsid w:val="00185344"/>
    <w:rsid w:val="00186420"/>
    <w:rsid w:val="00195B79"/>
    <w:rsid w:val="001A34B2"/>
    <w:rsid w:val="001A394C"/>
    <w:rsid w:val="001A3E2B"/>
    <w:rsid w:val="001C0D85"/>
    <w:rsid w:val="001F1F8D"/>
    <w:rsid w:val="001F5C9C"/>
    <w:rsid w:val="001F6145"/>
    <w:rsid w:val="00230050"/>
    <w:rsid w:val="0023371B"/>
    <w:rsid w:val="00250ED8"/>
    <w:rsid w:val="002514AE"/>
    <w:rsid w:val="00254737"/>
    <w:rsid w:val="00256E16"/>
    <w:rsid w:val="00260969"/>
    <w:rsid w:val="00264EC4"/>
    <w:rsid w:val="002726B8"/>
    <w:rsid w:val="00284B0B"/>
    <w:rsid w:val="00294A40"/>
    <w:rsid w:val="00297838"/>
    <w:rsid w:val="002B3D5E"/>
    <w:rsid w:val="002C1213"/>
    <w:rsid w:val="002D0804"/>
    <w:rsid w:val="002D46DE"/>
    <w:rsid w:val="002D5142"/>
    <w:rsid w:val="002E0B3F"/>
    <w:rsid w:val="002E43CA"/>
    <w:rsid w:val="002E6FF7"/>
    <w:rsid w:val="002E745F"/>
    <w:rsid w:val="002E7D59"/>
    <w:rsid w:val="002F0C1F"/>
    <w:rsid w:val="003026CF"/>
    <w:rsid w:val="00304031"/>
    <w:rsid w:val="00322A2F"/>
    <w:rsid w:val="00332BD5"/>
    <w:rsid w:val="00340B38"/>
    <w:rsid w:val="00341DA3"/>
    <w:rsid w:val="0034297C"/>
    <w:rsid w:val="00344E7E"/>
    <w:rsid w:val="00363A82"/>
    <w:rsid w:val="0036445F"/>
    <w:rsid w:val="00377AD5"/>
    <w:rsid w:val="00380944"/>
    <w:rsid w:val="00382DC9"/>
    <w:rsid w:val="00385692"/>
    <w:rsid w:val="003B1659"/>
    <w:rsid w:val="003C726C"/>
    <w:rsid w:val="003D64A3"/>
    <w:rsid w:val="003E1893"/>
    <w:rsid w:val="003F2DB8"/>
    <w:rsid w:val="00403706"/>
    <w:rsid w:val="004073CF"/>
    <w:rsid w:val="00434BED"/>
    <w:rsid w:val="00447B33"/>
    <w:rsid w:val="00453C1D"/>
    <w:rsid w:val="00464130"/>
    <w:rsid w:val="00464C94"/>
    <w:rsid w:val="00487F4D"/>
    <w:rsid w:val="00491CC5"/>
    <w:rsid w:val="004A57A0"/>
    <w:rsid w:val="004A6621"/>
    <w:rsid w:val="004C1946"/>
    <w:rsid w:val="004C5AA4"/>
    <w:rsid w:val="004C5B65"/>
    <w:rsid w:val="004E29AC"/>
    <w:rsid w:val="004E5E89"/>
    <w:rsid w:val="00500497"/>
    <w:rsid w:val="005064D3"/>
    <w:rsid w:val="00511E94"/>
    <w:rsid w:val="00513AAE"/>
    <w:rsid w:val="00515E7D"/>
    <w:rsid w:val="005210A3"/>
    <w:rsid w:val="005220E2"/>
    <w:rsid w:val="005226F6"/>
    <w:rsid w:val="00526FE2"/>
    <w:rsid w:val="00527069"/>
    <w:rsid w:val="00543D20"/>
    <w:rsid w:val="00547809"/>
    <w:rsid w:val="00551E86"/>
    <w:rsid w:val="00552A72"/>
    <w:rsid w:val="00554C06"/>
    <w:rsid w:val="005634A4"/>
    <w:rsid w:val="00566731"/>
    <w:rsid w:val="0057486D"/>
    <w:rsid w:val="005815F8"/>
    <w:rsid w:val="005819F0"/>
    <w:rsid w:val="005A0798"/>
    <w:rsid w:val="005A2695"/>
    <w:rsid w:val="005A429E"/>
    <w:rsid w:val="005A6720"/>
    <w:rsid w:val="005B7959"/>
    <w:rsid w:val="005C4BD9"/>
    <w:rsid w:val="005C6406"/>
    <w:rsid w:val="005D4065"/>
    <w:rsid w:val="005E75A9"/>
    <w:rsid w:val="006033EF"/>
    <w:rsid w:val="00604CDD"/>
    <w:rsid w:val="006051C9"/>
    <w:rsid w:val="00606622"/>
    <w:rsid w:val="00610DBA"/>
    <w:rsid w:val="006230B6"/>
    <w:rsid w:val="00627AF1"/>
    <w:rsid w:val="00636787"/>
    <w:rsid w:val="006375C0"/>
    <w:rsid w:val="00640F0A"/>
    <w:rsid w:val="00657240"/>
    <w:rsid w:val="00660CF1"/>
    <w:rsid w:val="006710F7"/>
    <w:rsid w:val="00673BD4"/>
    <w:rsid w:val="00676722"/>
    <w:rsid w:val="00682ECD"/>
    <w:rsid w:val="0068340C"/>
    <w:rsid w:val="006928CA"/>
    <w:rsid w:val="006A6EB9"/>
    <w:rsid w:val="006B2337"/>
    <w:rsid w:val="006C10F0"/>
    <w:rsid w:val="006C2BA2"/>
    <w:rsid w:val="006C3FC2"/>
    <w:rsid w:val="006D2C08"/>
    <w:rsid w:val="006D4E99"/>
    <w:rsid w:val="006D5BD1"/>
    <w:rsid w:val="006E0E4F"/>
    <w:rsid w:val="006E385D"/>
    <w:rsid w:val="006E4B46"/>
    <w:rsid w:val="006E6EAC"/>
    <w:rsid w:val="006E7893"/>
    <w:rsid w:val="006F2E7E"/>
    <w:rsid w:val="007009FB"/>
    <w:rsid w:val="00713DE2"/>
    <w:rsid w:val="0071531A"/>
    <w:rsid w:val="0071558E"/>
    <w:rsid w:val="0072161F"/>
    <w:rsid w:val="00723C4E"/>
    <w:rsid w:val="00743A19"/>
    <w:rsid w:val="00747273"/>
    <w:rsid w:val="00747840"/>
    <w:rsid w:val="00751981"/>
    <w:rsid w:val="00755D5F"/>
    <w:rsid w:val="007601F5"/>
    <w:rsid w:val="00761301"/>
    <w:rsid w:val="00766F0E"/>
    <w:rsid w:val="00777239"/>
    <w:rsid w:val="00793504"/>
    <w:rsid w:val="007945D7"/>
    <w:rsid w:val="00795AAA"/>
    <w:rsid w:val="007A10A8"/>
    <w:rsid w:val="007A134E"/>
    <w:rsid w:val="007B30BA"/>
    <w:rsid w:val="007B38FB"/>
    <w:rsid w:val="007C5758"/>
    <w:rsid w:val="007D58A7"/>
    <w:rsid w:val="007E0170"/>
    <w:rsid w:val="007E107A"/>
    <w:rsid w:val="007E2346"/>
    <w:rsid w:val="007E3D2F"/>
    <w:rsid w:val="007E607B"/>
    <w:rsid w:val="007F1E7D"/>
    <w:rsid w:val="007F3360"/>
    <w:rsid w:val="00805933"/>
    <w:rsid w:val="00810E65"/>
    <w:rsid w:val="008113E7"/>
    <w:rsid w:val="008248EA"/>
    <w:rsid w:val="00836C30"/>
    <w:rsid w:val="008477B5"/>
    <w:rsid w:val="00853614"/>
    <w:rsid w:val="00853960"/>
    <w:rsid w:val="00861BA4"/>
    <w:rsid w:val="00862A5C"/>
    <w:rsid w:val="00865A52"/>
    <w:rsid w:val="00875176"/>
    <w:rsid w:val="008761FC"/>
    <w:rsid w:val="00876B90"/>
    <w:rsid w:val="00885402"/>
    <w:rsid w:val="00896200"/>
    <w:rsid w:val="00896F52"/>
    <w:rsid w:val="008A1EB3"/>
    <w:rsid w:val="008A4FB1"/>
    <w:rsid w:val="008C3F55"/>
    <w:rsid w:val="008C7993"/>
    <w:rsid w:val="008D3D08"/>
    <w:rsid w:val="008E0829"/>
    <w:rsid w:val="008E4BEC"/>
    <w:rsid w:val="008E4E3C"/>
    <w:rsid w:val="008F0606"/>
    <w:rsid w:val="008F06E5"/>
    <w:rsid w:val="008F0878"/>
    <w:rsid w:val="008F5A3A"/>
    <w:rsid w:val="009066FA"/>
    <w:rsid w:val="00911304"/>
    <w:rsid w:val="0092057C"/>
    <w:rsid w:val="00932B68"/>
    <w:rsid w:val="00933713"/>
    <w:rsid w:val="00934A28"/>
    <w:rsid w:val="00936A53"/>
    <w:rsid w:val="009405B6"/>
    <w:rsid w:val="00942E6A"/>
    <w:rsid w:val="00943ECD"/>
    <w:rsid w:val="00951963"/>
    <w:rsid w:val="00952203"/>
    <w:rsid w:val="00955877"/>
    <w:rsid w:val="00955F60"/>
    <w:rsid w:val="00966E35"/>
    <w:rsid w:val="00975993"/>
    <w:rsid w:val="00977EA8"/>
    <w:rsid w:val="009833AA"/>
    <w:rsid w:val="00983DBC"/>
    <w:rsid w:val="009965BB"/>
    <w:rsid w:val="009A07CE"/>
    <w:rsid w:val="009A39ED"/>
    <w:rsid w:val="009A5C20"/>
    <w:rsid w:val="009C0F1C"/>
    <w:rsid w:val="009C6559"/>
    <w:rsid w:val="009C6E9E"/>
    <w:rsid w:val="009D1F51"/>
    <w:rsid w:val="009E1D78"/>
    <w:rsid w:val="009E5BDC"/>
    <w:rsid w:val="009F64D5"/>
    <w:rsid w:val="00A04908"/>
    <w:rsid w:val="00A05B1C"/>
    <w:rsid w:val="00A22DB2"/>
    <w:rsid w:val="00A374C3"/>
    <w:rsid w:val="00A37E09"/>
    <w:rsid w:val="00A40F64"/>
    <w:rsid w:val="00A45AB3"/>
    <w:rsid w:val="00A50F56"/>
    <w:rsid w:val="00A61527"/>
    <w:rsid w:val="00A67313"/>
    <w:rsid w:val="00A7088A"/>
    <w:rsid w:val="00A83D02"/>
    <w:rsid w:val="00A85C15"/>
    <w:rsid w:val="00A92CA8"/>
    <w:rsid w:val="00AB46ED"/>
    <w:rsid w:val="00AC175A"/>
    <w:rsid w:val="00AD1F91"/>
    <w:rsid w:val="00AD25F9"/>
    <w:rsid w:val="00AD2C6B"/>
    <w:rsid w:val="00AD7438"/>
    <w:rsid w:val="00AE6834"/>
    <w:rsid w:val="00AF79A2"/>
    <w:rsid w:val="00B0156A"/>
    <w:rsid w:val="00B04EB0"/>
    <w:rsid w:val="00B13615"/>
    <w:rsid w:val="00B25788"/>
    <w:rsid w:val="00B26C46"/>
    <w:rsid w:val="00B37CC0"/>
    <w:rsid w:val="00B53688"/>
    <w:rsid w:val="00B66828"/>
    <w:rsid w:val="00B67D99"/>
    <w:rsid w:val="00B83981"/>
    <w:rsid w:val="00B862D5"/>
    <w:rsid w:val="00B86B03"/>
    <w:rsid w:val="00B90845"/>
    <w:rsid w:val="00B96A66"/>
    <w:rsid w:val="00BA0B1F"/>
    <w:rsid w:val="00BA2A94"/>
    <w:rsid w:val="00BA6600"/>
    <w:rsid w:val="00BA7DA7"/>
    <w:rsid w:val="00BB0E7C"/>
    <w:rsid w:val="00BB3A64"/>
    <w:rsid w:val="00BC2115"/>
    <w:rsid w:val="00BC6733"/>
    <w:rsid w:val="00BD3618"/>
    <w:rsid w:val="00BD66DC"/>
    <w:rsid w:val="00BE17C9"/>
    <w:rsid w:val="00BE21DA"/>
    <w:rsid w:val="00C01B55"/>
    <w:rsid w:val="00C06B13"/>
    <w:rsid w:val="00C21CAD"/>
    <w:rsid w:val="00C23267"/>
    <w:rsid w:val="00C26BE6"/>
    <w:rsid w:val="00C31FAA"/>
    <w:rsid w:val="00C433C7"/>
    <w:rsid w:val="00C51B95"/>
    <w:rsid w:val="00C5283F"/>
    <w:rsid w:val="00C561BA"/>
    <w:rsid w:val="00C8046B"/>
    <w:rsid w:val="00C85ADC"/>
    <w:rsid w:val="00C85D72"/>
    <w:rsid w:val="00CA2D96"/>
    <w:rsid w:val="00CC29AE"/>
    <w:rsid w:val="00CD0F74"/>
    <w:rsid w:val="00CE35BA"/>
    <w:rsid w:val="00CF30D5"/>
    <w:rsid w:val="00D0152A"/>
    <w:rsid w:val="00D0252A"/>
    <w:rsid w:val="00D033B2"/>
    <w:rsid w:val="00D138B0"/>
    <w:rsid w:val="00D178D9"/>
    <w:rsid w:val="00D20137"/>
    <w:rsid w:val="00D34915"/>
    <w:rsid w:val="00D40B12"/>
    <w:rsid w:val="00D41EE0"/>
    <w:rsid w:val="00D4784A"/>
    <w:rsid w:val="00D510AD"/>
    <w:rsid w:val="00D7273D"/>
    <w:rsid w:val="00D760D9"/>
    <w:rsid w:val="00D85FEE"/>
    <w:rsid w:val="00D86D66"/>
    <w:rsid w:val="00D902F7"/>
    <w:rsid w:val="00D94508"/>
    <w:rsid w:val="00DA2BA8"/>
    <w:rsid w:val="00DB2B7E"/>
    <w:rsid w:val="00DB35E0"/>
    <w:rsid w:val="00DC155D"/>
    <w:rsid w:val="00DD791D"/>
    <w:rsid w:val="00DE306D"/>
    <w:rsid w:val="00DF5185"/>
    <w:rsid w:val="00E130BA"/>
    <w:rsid w:val="00E144D1"/>
    <w:rsid w:val="00E23669"/>
    <w:rsid w:val="00E33231"/>
    <w:rsid w:val="00E37808"/>
    <w:rsid w:val="00E37934"/>
    <w:rsid w:val="00E40E1E"/>
    <w:rsid w:val="00E4131A"/>
    <w:rsid w:val="00E421D9"/>
    <w:rsid w:val="00E45730"/>
    <w:rsid w:val="00E47ABD"/>
    <w:rsid w:val="00E51ECE"/>
    <w:rsid w:val="00E526DB"/>
    <w:rsid w:val="00E55452"/>
    <w:rsid w:val="00E6094F"/>
    <w:rsid w:val="00E61C36"/>
    <w:rsid w:val="00E65E29"/>
    <w:rsid w:val="00E7558E"/>
    <w:rsid w:val="00E84CE8"/>
    <w:rsid w:val="00E854F5"/>
    <w:rsid w:val="00E94893"/>
    <w:rsid w:val="00E94D5B"/>
    <w:rsid w:val="00EA23A1"/>
    <w:rsid w:val="00EA437E"/>
    <w:rsid w:val="00EB79DD"/>
    <w:rsid w:val="00EB7E11"/>
    <w:rsid w:val="00EC12D2"/>
    <w:rsid w:val="00EC4FA5"/>
    <w:rsid w:val="00EC724B"/>
    <w:rsid w:val="00EE37CA"/>
    <w:rsid w:val="00EF7121"/>
    <w:rsid w:val="00F123C7"/>
    <w:rsid w:val="00F16D97"/>
    <w:rsid w:val="00F27D3A"/>
    <w:rsid w:val="00F37764"/>
    <w:rsid w:val="00F407FE"/>
    <w:rsid w:val="00F40D96"/>
    <w:rsid w:val="00F420A1"/>
    <w:rsid w:val="00F47A48"/>
    <w:rsid w:val="00F52F9C"/>
    <w:rsid w:val="00F557BA"/>
    <w:rsid w:val="00F6152E"/>
    <w:rsid w:val="00F639AF"/>
    <w:rsid w:val="00F65A12"/>
    <w:rsid w:val="00F65F80"/>
    <w:rsid w:val="00F70DA6"/>
    <w:rsid w:val="00F742A8"/>
    <w:rsid w:val="00F9059A"/>
    <w:rsid w:val="00F91324"/>
    <w:rsid w:val="00F966D1"/>
    <w:rsid w:val="00FA5F78"/>
    <w:rsid w:val="00FB6270"/>
    <w:rsid w:val="00FC4AF0"/>
    <w:rsid w:val="00FC6BB7"/>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DB726"/>
  <w15:docId w15:val="{6A313BAC-FB91-497C-A392-6D3DC5F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unhideWhenUsed/>
    <w:rsid w:val="00142162"/>
    <w:rPr>
      <w:color w:val="0000FF"/>
      <w:u w:val="single"/>
    </w:rPr>
  </w:style>
  <w:style w:type="paragraph" w:styleId="Kopfzeile">
    <w:name w:val="header"/>
    <w:basedOn w:val="Standard"/>
    <w:link w:val="KopfzeileZchn"/>
    <w:uiPriority w:val="99"/>
    <w:unhideWhenUsed/>
    <w:rsid w:val="00DE30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E306D"/>
    <w:rPr>
      <w:sz w:val="22"/>
      <w:szCs w:val="22"/>
    </w:rPr>
  </w:style>
  <w:style w:type="character" w:customStyle="1" w:styleId="FuzeileZchn">
    <w:name w:val="Fußzeile Zchn"/>
    <w:basedOn w:val="Absatz-Standardschriftart"/>
    <w:link w:val="Fuzeile"/>
    <w:uiPriority w:val="99"/>
    <w:rsid w:val="00DE306D"/>
    <w:rPr>
      <w:sz w:val="22"/>
      <w:szCs w:val="22"/>
    </w:rPr>
  </w:style>
  <w:style w:type="character" w:styleId="Hervorhebung">
    <w:name w:val="Emphasis"/>
    <w:basedOn w:val="Absatz-Standardschriftart"/>
    <w:uiPriority w:val="20"/>
    <w:qFormat/>
    <w:rsid w:val="00DE306D"/>
    <w:rPr>
      <w:i/>
      <w:iCs/>
    </w:rPr>
  </w:style>
  <w:style w:type="character" w:styleId="Kommentarzeichen">
    <w:name w:val="annotation reference"/>
    <w:basedOn w:val="Absatz-Standardschriftart"/>
    <w:uiPriority w:val="99"/>
    <w:semiHidden/>
    <w:unhideWhenUsed/>
    <w:rsid w:val="001A394C"/>
    <w:rPr>
      <w:sz w:val="16"/>
      <w:szCs w:val="16"/>
    </w:rPr>
  </w:style>
  <w:style w:type="paragraph" w:styleId="Kommentartext">
    <w:name w:val="annotation text"/>
    <w:basedOn w:val="Standard"/>
    <w:link w:val="KommentartextZchn"/>
    <w:uiPriority w:val="99"/>
    <w:unhideWhenUsed/>
    <w:rsid w:val="001A394C"/>
    <w:pPr>
      <w:spacing w:line="240" w:lineRule="auto"/>
    </w:pPr>
    <w:rPr>
      <w:sz w:val="20"/>
      <w:szCs w:val="20"/>
    </w:rPr>
  </w:style>
  <w:style w:type="character" w:customStyle="1" w:styleId="KommentartextZchn">
    <w:name w:val="Kommentartext Zchn"/>
    <w:basedOn w:val="Absatz-Standardschriftart"/>
    <w:link w:val="Kommentartext"/>
    <w:uiPriority w:val="99"/>
    <w:rsid w:val="001A394C"/>
  </w:style>
  <w:style w:type="paragraph" w:styleId="Kommentarthema">
    <w:name w:val="annotation subject"/>
    <w:basedOn w:val="Kommentartext"/>
    <w:next w:val="Kommentartext"/>
    <w:link w:val="KommentarthemaZchn"/>
    <w:uiPriority w:val="99"/>
    <w:semiHidden/>
    <w:unhideWhenUsed/>
    <w:rsid w:val="001A394C"/>
    <w:rPr>
      <w:b/>
      <w:bCs/>
    </w:rPr>
  </w:style>
  <w:style w:type="character" w:customStyle="1" w:styleId="KommentarthemaZchn">
    <w:name w:val="Kommentarthema Zchn"/>
    <w:basedOn w:val="KommentartextZchn"/>
    <w:link w:val="Kommentarthema"/>
    <w:uiPriority w:val="99"/>
    <w:semiHidden/>
    <w:rsid w:val="001A394C"/>
    <w:rPr>
      <w:b/>
      <w:bCs/>
    </w:rPr>
  </w:style>
  <w:style w:type="character" w:customStyle="1" w:styleId="cf01">
    <w:name w:val="cf01"/>
    <w:basedOn w:val="Absatz-Standardschriftart"/>
    <w:rsid w:val="00EB79DD"/>
    <w:rPr>
      <w:rFonts w:ascii="Segoe UI" w:hAnsi="Segoe UI" w:cs="Segoe UI" w:hint="default"/>
      <w:sz w:val="18"/>
      <w:szCs w:val="18"/>
    </w:rPr>
  </w:style>
  <w:style w:type="character" w:customStyle="1" w:styleId="NichtaufgelsteErwhnung1">
    <w:name w:val="Nicht aufgelöste Erwähnung1"/>
    <w:basedOn w:val="Absatz-Standardschriftart"/>
    <w:uiPriority w:val="99"/>
    <w:semiHidden/>
    <w:unhideWhenUsed/>
    <w:rsid w:val="00DA2BA8"/>
    <w:rPr>
      <w:color w:val="605E5C"/>
      <w:shd w:val="clear" w:color="auto" w:fill="E1DFDD"/>
    </w:rPr>
  </w:style>
  <w:style w:type="paragraph" w:styleId="Listenabsatz">
    <w:name w:val="List Paragraph"/>
    <w:basedOn w:val="Standard"/>
    <w:uiPriority w:val="34"/>
    <w:qFormat/>
    <w:rsid w:val="00085ED9"/>
    <w:pPr>
      <w:ind w:left="720"/>
      <w:contextualSpacing/>
    </w:pPr>
  </w:style>
  <w:style w:type="character" w:styleId="NichtaufgelsteErwhnung">
    <w:name w:val="Unresolved Mention"/>
    <w:basedOn w:val="Absatz-Standardschriftart"/>
    <w:uiPriority w:val="99"/>
    <w:semiHidden/>
    <w:unhideWhenUsed/>
    <w:rsid w:val="009205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286130449">
      <w:bodyDiv w:val="1"/>
      <w:marLeft w:val="0"/>
      <w:marRight w:val="0"/>
      <w:marTop w:val="0"/>
      <w:marBottom w:val="0"/>
      <w:divBdr>
        <w:top w:val="none" w:sz="0" w:space="0" w:color="auto"/>
        <w:left w:val="none" w:sz="0" w:space="0" w:color="auto"/>
        <w:bottom w:val="none" w:sz="0" w:space="0" w:color="auto"/>
        <w:right w:val="none" w:sz="0" w:space="0" w:color="auto"/>
      </w:divBdr>
    </w:div>
    <w:div w:id="667250286">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037002055">
      <w:bodyDiv w:val="1"/>
      <w:marLeft w:val="0"/>
      <w:marRight w:val="0"/>
      <w:marTop w:val="0"/>
      <w:marBottom w:val="0"/>
      <w:divBdr>
        <w:top w:val="none" w:sz="0" w:space="0" w:color="auto"/>
        <w:left w:val="none" w:sz="0" w:space="0" w:color="auto"/>
        <w:bottom w:val="none" w:sz="0" w:space="0" w:color="auto"/>
        <w:right w:val="none" w:sz="0" w:space="0" w:color="auto"/>
      </w:divBdr>
    </w:div>
    <w:div w:id="1204370469">
      <w:bodyDiv w:val="1"/>
      <w:marLeft w:val="0"/>
      <w:marRight w:val="0"/>
      <w:marTop w:val="0"/>
      <w:marBottom w:val="0"/>
      <w:divBdr>
        <w:top w:val="none" w:sz="0" w:space="0" w:color="auto"/>
        <w:left w:val="none" w:sz="0" w:space="0" w:color="auto"/>
        <w:bottom w:val="none" w:sz="0" w:space="0" w:color="auto"/>
        <w:right w:val="none" w:sz="0" w:space="0" w:color="auto"/>
      </w:divBdr>
    </w:div>
    <w:div w:id="1316300633">
      <w:bodyDiv w:val="1"/>
      <w:marLeft w:val="0"/>
      <w:marRight w:val="0"/>
      <w:marTop w:val="0"/>
      <w:marBottom w:val="0"/>
      <w:divBdr>
        <w:top w:val="none" w:sz="0" w:space="0" w:color="auto"/>
        <w:left w:val="none" w:sz="0" w:space="0" w:color="auto"/>
        <w:bottom w:val="none" w:sz="0" w:space="0" w:color="auto"/>
        <w:right w:val="none" w:sz="0" w:space="0" w:color="auto"/>
      </w:divBdr>
    </w:div>
    <w:div w:id="1365717122">
      <w:bodyDiv w:val="1"/>
      <w:marLeft w:val="0"/>
      <w:marRight w:val="0"/>
      <w:marTop w:val="0"/>
      <w:marBottom w:val="0"/>
      <w:divBdr>
        <w:top w:val="none" w:sz="0" w:space="0" w:color="auto"/>
        <w:left w:val="none" w:sz="0" w:space="0" w:color="auto"/>
        <w:bottom w:val="none" w:sz="0" w:space="0" w:color="auto"/>
        <w:right w:val="none" w:sz="0" w:space="0" w:color="auto"/>
      </w:divBdr>
    </w:div>
    <w:div w:id="1494954806">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 w:id="200150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andkreis-osnabrueck.de/politik/politik/kreistagsinformationssyste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EDE1D-F0A0-46BF-9A3A-23089BEF4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5749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Kruse-Wiegand, Malina</cp:lastModifiedBy>
  <cp:revision>3</cp:revision>
  <cp:lastPrinted>2016-07-21T12:50:00Z</cp:lastPrinted>
  <dcterms:created xsi:type="dcterms:W3CDTF">2026-11-03T10:35:00Z</dcterms:created>
  <dcterms:modified xsi:type="dcterms:W3CDTF">2026-11-03T10:43:00Z</dcterms:modified>
</cp:coreProperties>
</file>